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1535-2611/2026</w:t>
      </w:r>
    </w:p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86MS0066-01-2026-002234-11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прекращении производства по делу в связи с отказом от 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ового судьи судебного участка № 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</w:t>
      </w:r>
      <w:r>
        <w:rPr>
          <w:rFonts w:ascii="Times New Roman" w:eastAsia="Times New Roman" w:hAnsi="Times New Roman" w:cs="Times New Roman"/>
          <w:sz w:val="28"/>
          <w:szCs w:val="28"/>
        </w:rPr>
        <w:t>номного округа – Югры Бордунов М.Б.</w:t>
      </w:r>
      <w:r>
        <w:rPr>
          <w:rFonts w:ascii="Times New Roman" w:eastAsia="Times New Roman" w:hAnsi="Times New Roman" w:cs="Times New Roman"/>
          <w:sz w:val="28"/>
          <w:szCs w:val="28"/>
        </w:rPr>
        <w:t>, рассмотрев в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рядке упрощенного производства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по исковому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ПКО «Право Онлайн» к </w:t>
      </w:r>
      <w:r>
        <w:rPr>
          <w:rFonts w:ascii="Times New Roman" w:eastAsia="Times New Roman" w:hAnsi="Times New Roman" w:cs="Times New Roman"/>
          <w:sz w:val="28"/>
          <w:szCs w:val="28"/>
        </w:rPr>
        <w:t>Норбоевой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Дилнозе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Ашуркуловне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сумм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уководствуясь п.3 ч.2 ст.33, ст. 232.4 ГПК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представителя истца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ПКО «Право Онлайн» </w:t>
      </w:r>
      <w:r>
        <w:rPr>
          <w:rFonts w:ascii="Times New Roman" w:eastAsia="Times New Roman" w:hAnsi="Times New Roman" w:cs="Times New Roman"/>
          <w:sz w:val="28"/>
          <w:szCs w:val="28"/>
        </w:rPr>
        <w:t>Каурцева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Д.А. </w:t>
      </w:r>
      <w:r>
        <w:rPr>
          <w:rFonts w:ascii="Times New Roman" w:eastAsia="Times New Roman" w:hAnsi="Times New Roman" w:cs="Times New Roman"/>
          <w:sz w:val="28"/>
          <w:szCs w:val="28"/>
        </w:rPr>
        <w:t>отказ от иска.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Производство по гражданскому делу № 2-</w:t>
      </w:r>
      <w:r>
        <w:rPr>
          <w:rFonts w:ascii="Times New Roman" w:eastAsia="Times New Roman" w:hAnsi="Times New Roman" w:cs="Times New Roman"/>
          <w:sz w:val="28"/>
          <w:szCs w:val="28"/>
        </w:rPr>
        <w:t>1535-2611/26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ПКО «Право Онлайн» к </w:t>
      </w:r>
      <w:r>
        <w:rPr>
          <w:rFonts w:ascii="Times New Roman" w:eastAsia="Times New Roman" w:hAnsi="Times New Roman" w:cs="Times New Roman"/>
          <w:sz w:val="28"/>
          <w:szCs w:val="28"/>
        </w:rPr>
        <w:t>Норбоевой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Дилнозе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Ашуркуловне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сумм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прекратить.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истцу, что повторное обращение в суд по спору между теми же сторонами, о том же предмете и по тем же основаниям не допускается.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отказом истца от иска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озвратить </w:t>
      </w:r>
      <w:r>
        <w:rPr>
          <w:rFonts w:ascii="Times New Roman" w:eastAsia="Times New Roman" w:hAnsi="Times New Roman" w:cs="Times New Roman"/>
          <w:sz w:val="28"/>
          <w:szCs w:val="28"/>
        </w:rPr>
        <w:t>Обществу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ограниченной ответственностью ПКО «Право Онлайн»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процентов суммы уплаченной государственной пошлины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платежному поручению от 12.05.2025 №257689,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sz w:val="28"/>
          <w:szCs w:val="28"/>
        </w:rPr>
        <w:t>ласно платежному поручению от 17.03.2026 №118245</w:t>
      </w:r>
      <w:r>
        <w:rPr>
          <w:rFonts w:ascii="Times New Roman" w:eastAsia="Times New Roman" w:hAnsi="Times New Roman" w:cs="Times New Roman"/>
          <w:sz w:val="28"/>
          <w:szCs w:val="28"/>
        </w:rPr>
        <w:t>, в разме</w:t>
      </w:r>
      <w:r>
        <w:rPr>
          <w:rFonts w:ascii="Times New Roman" w:eastAsia="Times New Roman" w:hAnsi="Times New Roman" w:cs="Times New Roman"/>
          <w:sz w:val="28"/>
          <w:szCs w:val="28"/>
        </w:rPr>
        <w:t>ре 2 8</w:t>
      </w:r>
      <w:r>
        <w:rPr>
          <w:rFonts w:ascii="Times New Roman" w:eastAsia="Times New Roman" w:hAnsi="Times New Roman" w:cs="Times New Roman"/>
          <w:sz w:val="28"/>
          <w:szCs w:val="28"/>
        </w:rPr>
        <w:t>00 рублей 0</w:t>
      </w:r>
      <w:r>
        <w:rPr>
          <w:rFonts w:ascii="Times New Roman" w:eastAsia="Times New Roman" w:hAnsi="Times New Roman" w:cs="Times New Roman"/>
          <w:sz w:val="28"/>
          <w:szCs w:val="28"/>
        </w:rPr>
        <w:t>0 копеек.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заявлению лиц, участвующих в деле, их представителей или в случае подачи частной жалобы по делу, рассматриваемому в порядке упрощенного производства, суд составляет мотивированное определение.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Заявление о составлении мотивированного определения может быть подано в течение пяти дней со дня подписания резолютивной части определения суда по делу, рассмотренному в порядке упрощенного производства.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может быть обжаловано путем подачи частной жалобы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15 дней со дня его принятия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случае составления мотивированного определения суда по заявлению лиц, участвующих в деле, их представителей – со дня принятия определения в окончательной форме.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 «25</w:t>
      </w:r>
      <w:r>
        <w:rPr>
          <w:rFonts w:ascii="Times New Roman" w:eastAsia="Times New Roman" w:hAnsi="Times New Roman" w:cs="Times New Roman"/>
          <w:sz w:val="22"/>
          <w:szCs w:val="22"/>
        </w:rPr>
        <w:t>»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мая 2026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И.о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мирового судьи судебного участка №11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Бордунов М.Б. ________________________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</w:t>
      </w:r>
      <w:r>
        <w:rPr>
          <w:rFonts w:ascii="Times New Roman" w:eastAsia="Times New Roman" w:hAnsi="Times New Roman" w:cs="Times New Roman"/>
          <w:sz w:val="22"/>
          <w:szCs w:val="22"/>
        </w:rPr>
        <w:t>кумент находится в деле № 2-1535-2611/2026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